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653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3044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90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Григорьева Алексея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4, д. 29, кв. 196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Григорьев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латил </w:t>
      </w:r>
      <w:r>
        <w:rPr>
          <w:rFonts w:ascii="Times New Roman" w:eastAsia="Times New Roman" w:hAnsi="Times New Roman" w:cs="Times New Roman"/>
          <w:sz w:val="28"/>
          <w:szCs w:val="28"/>
        </w:rPr>
        <w:t>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на основании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Григорьев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/расписка/</w:t>
      </w:r>
      <w:r>
        <w:rPr>
          <w:rFonts w:ascii="Times New Roman" w:eastAsia="Times New Roman" w:hAnsi="Times New Roman" w:cs="Times New Roman"/>
          <w:sz w:val="28"/>
          <w:szCs w:val="28"/>
        </w:rPr>
        <w:t>, в судебное заседание не яви</w:t>
      </w:r>
      <w:r>
        <w:rPr>
          <w:rFonts w:ascii="Times New Roman" w:eastAsia="Times New Roman" w:hAnsi="Times New Roman" w:cs="Times New Roman"/>
          <w:sz w:val="28"/>
          <w:szCs w:val="28"/>
        </w:rPr>
        <w:t>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 ходатайство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рассмотрении дела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Григорьев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Григорьева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</w:t>
      </w:r>
      <w:r>
        <w:rPr>
          <w:rFonts w:ascii="Times New Roman" w:eastAsia="Times New Roman" w:hAnsi="Times New Roman" w:cs="Times New Roman"/>
          <w:sz w:val="28"/>
          <w:szCs w:val="28"/>
        </w:rPr>
        <w:t>вных пр</w:t>
      </w:r>
      <w:r>
        <w:rPr>
          <w:rFonts w:ascii="Times New Roman" w:eastAsia="Times New Roman" w:hAnsi="Times New Roman" w:cs="Times New Roman"/>
          <w:sz w:val="28"/>
          <w:szCs w:val="28"/>
        </w:rPr>
        <w:t>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 1 ст. 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Григорьева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квалифицирует по ч.1 ст.20.25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Григорьева Алексея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sz w:val="28"/>
          <w:szCs w:val="28"/>
        </w:rPr>
        <w:t>.00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0412365400155006532620128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653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4294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1">
    <w:name w:val="cat-UserDefined grp-34 rplc-21"/>
    <w:basedOn w:val="DefaultParagraphFont"/>
  </w:style>
  <w:style w:type="character" w:customStyle="1" w:styleId="cat-UserDefinedgrp-34rplc-26">
    <w:name w:val="cat-UserDefined grp-34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E04D8-BD46-4749-8068-095DEBBFD0E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